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1081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8"/>
          <w:szCs w:val="28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4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07.04.2026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Слащёв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по адресу: </w:t>
      </w:r>
      <w:r>
        <w:rPr>
          <w:rStyle w:val="cat-UserDefinedgrp-35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5000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21.01.2026 № 0226021709303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Слащёв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Слащёва А.С.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Слащёва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19.05.2026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21.01.2026 № 0226021709303 </w:t>
      </w:r>
      <w:r>
        <w:rPr>
          <w:rFonts w:ascii="Times New Roman" w:eastAsia="Times New Roman" w:hAnsi="Times New Roman" w:cs="Times New Roman"/>
          <w:sz w:val="28"/>
          <w:szCs w:val="28"/>
        </w:rPr>
        <w:t>которое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03.02.2026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Слащёва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Слащёва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Слащёва Александра Сергеевича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десяти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июня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</w:t>
      </w:r>
      <w:r>
        <w:rPr>
          <w:rFonts w:ascii="Times New Roman" w:eastAsia="Times New Roman" w:hAnsi="Times New Roman" w:cs="Times New Roman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sz w:val="20"/>
          <w:szCs w:val="20"/>
        </w:rPr>
        <w:t>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1081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611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0412365400665010812620134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6">
    <w:name w:val="cat-UserDefined grp-34 rplc-6"/>
    <w:basedOn w:val="DefaultParagraphFont"/>
  </w:style>
  <w:style w:type="character" w:customStyle="1" w:styleId="cat-UserDefinedgrp-35rplc-14">
    <w:name w:val="cat-UserDefined grp-35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